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8640"/>
        <w:gridCol w:w="350"/>
      </w:tblGrid>
      <w:tr w:rsidR="00E3286D" w:rsidRPr="00C94643" w14:paraId="1BE77FAF" w14:textId="77777777" w:rsidTr="00FF2B45">
        <w:trPr>
          <w:trHeight w:val="1728"/>
        </w:trPr>
        <w:tc>
          <w:tcPr>
            <w:tcW w:w="8640" w:type="dxa"/>
            <w:vAlign w:val="center"/>
          </w:tcPr>
          <w:p w14:paraId="45C3F1B3" w14:textId="33BA32B2" w:rsidR="00FF2B45" w:rsidRPr="00C94643" w:rsidRDefault="00C2310E" w:rsidP="00FF2B45">
            <w:pPr>
              <w:pStyle w:val="Title"/>
              <w:rPr>
                <w:rFonts w:ascii="Arial" w:hAnsi="Arial" w:cs="Arial"/>
              </w:rPr>
            </w:pPr>
            <w:r w:rsidRPr="00C94643">
              <w:rPr>
                <w:rFonts w:ascii="Arial" w:hAnsi="Arial" w:cs="Arial"/>
              </w:rPr>
              <w:t xml:space="preserve">NEALS </w:t>
            </w:r>
            <w:r w:rsidR="002D4F57" w:rsidRPr="00C94643">
              <w:rPr>
                <w:rFonts w:ascii="Arial" w:hAnsi="Arial" w:cs="Arial"/>
              </w:rPr>
              <w:t>Membership Application</w:t>
            </w:r>
            <w:r w:rsidRPr="00C9464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0" w:type="dxa"/>
            <w:vAlign w:val="center"/>
          </w:tcPr>
          <w:p w14:paraId="091C409D" w14:textId="29F6719B" w:rsidR="00E3286D" w:rsidRPr="00C94643" w:rsidRDefault="00E3286D" w:rsidP="00E3286D">
            <w:pPr>
              <w:spacing w:after="0"/>
              <w:jc w:val="right"/>
              <w:rPr>
                <w:rFonts w:ascii="Arial" w:hAnsi="Arial" w:cs="Arial"/>
              </w:rPr>
            </w:pPr>
          </w:p>
        </w:tc>
      </w:tr>
    </w:tbl>
    <w:p w14:paraId="6373B54F" w14:textId="79FA00DC" w:rsidR="00FF2B45" w:rsidRPr="00C94643" w:rsidRDefault="00FF2B45" w:rsidP="00FF2B4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3145"/>
        <w:gridCol w:w="6660"/>
      </w:tblGrid>
      <w:tr w:rsidR="00C2310E" w:rsidRPr="00C94643" w14:paraId="2DD4151C" w14:textId="77777777" w:rsidTr="002E3B19">
        <w:trPr>
          <w:trHeight w:val="482"/>
        </w:trPr>
        <w:tc>
          <w:tcPr>
            <w:tcW w:w="3145" w:type="dxa"/>
          </w:tcPr>
          <w:p w14:paraId="53BDFF2F" w14:textId="30B0328D" w:rsidR="00C2310E" w:rsidRPr="00C94643" w:rsidRDefault="00C2310E" w:rsidP="00FD35A6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4643">
              <w:rPr>
                <w:rFonts w:ascii="Arial" w:hAnsi="Arial" w:cs="Arial"/>
                <w:b/>
                <w:bCs/>
                <w:sz w:val="24"/>
                <w:szCs w:val="24"/>
              </w:rPr>
              <w:t>Name</w:t>
            </w:r>
            <w:r w:rsidR="002E3B19" w:rsidRPr="00C94643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660" w:type="dxa"/>
            <w:shd w:val="clear" w:color="auto" w:fill="FFFFFF" w:themeFill="background1"/>
          </w:tcPr>
          <w:p w14:paraId="3AF39626" w14:textId="201E5946" w:rsidR="00C2310E" w:rsidRPr="00C94643" w:rsidRDefault="00C2310E" w:rsidP="00FD35A6">
            <w:pPr>
              <w:rPr>
                <w:rFonts w:ascii="Arial" w:hAnsi="Arial" w:cs="Arial"/>
              </w:rPr>
            </w:pPr>
          </w:p>
        </w:tc>
      </w:tr>
      <w:tr w:rsidR="00C2310E" w:rsidRPr="00C94643" w14:paraId="0A7542DA" w14:textId="77777777" w:rsidTr="002E3B19">
        <w:trPr>
          <w:trHeight w:val="364"/>
        </w:trPr>
        <w:tc>
          <w:tcPr>
            <w:tcW w:w="3145" w:type="dxa"/>
          </w:tcPr>
          <w:p w14:paraId="3C3A9CD4" w14:textId="6E00544B" w:rsidR="00C2310E" w:rsidRPr="00C94643" w:rsidRDefault="002D4F57" w:rsidP="00FD35A6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4643">
              <w:rPr>
                <w:rFonts w:ascii="Arial" w:hAnsi="Arial" w:cs="Arial"/>
                <w:b/>
                <w:bCs/>
                <w:sz w:val="24"/>
                <w:szCs w:val="24"/>
              </w:rPr>
              <w:t>Affiliation/Institution</w:t>
            </w:r>
            <w:r w:rsidR="002E3B19" w:rsidRPr="00C94643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660" w:type="dxa"/>
            <w:shd w:val="clear" w:color="auto" w:fill="FFFFFF" w:themeFill="background1"/>
          </w:tcPr>
          <w:p w14:paraId="2F9F39B3" w14:textId="77777777" w:rsidR="00C2310E" w:rsidRPr="00C94643" w:rsidRDefault="00C2310E" w:rsidP="00FD35A6">
            <w:pPr>
              <w:rPr>
                <w:rFonts w:ascii="Arial" w:hAnsi="Arial" w:cs="Arial"/>
              </w:rPr>
            </w:pPr>
          </w:p>
        </w:tc>
      </w:tr>
      <w:tr w:rsidR="00C2310E" w:rsidRPr="00C94643" w14:paraId="7B7DE0FD" w14:textId="77777777" w:rsidTr="002E3B19">
        <w:trPr>
          <w:trHeight w:val="380"/>
        </w:trPr>
        <w:tc>
          <w:tcPr>
            <w:tcW w:w="3145" w:type="dxa"/>
          </w:tcPr>
          <w:p w14:paraId="4F9248DC" w14:textId="7524F180" w:rsidR="00C2310E" w:rsidRPr="00C94643" w:rsidRDefault="002D4F57" w:rsidP="00FD35A6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4643">
              <w:rPr>
                <w:rFonts w:ascii="Arial" w:hAnsi="Arial" w:cs="Arial"/>
                <w:b/>
                <w:bCs/>
                <w:sz w:val="24"/>
                <w:szCs w:val="24"/>
              </w:rPr>
              <w:t>Position at Institution</w:t>
            </w:r>
            <w:r w:rsidR="002E3B19" w:rsidRPr="00C94643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660" w:type="dxa"/>
            <w:shd w:val="clear" w:color="auto" w:fill="FFFFFF" w:themeFill="background1"/>
          </w:tcPr>
          <w:p w14:paraId="3A020B72" w14:textId="6001742C" w:rsidR="00C2310E" w:rsidRPr="00C94643" w:rsidRDefault="00C2310E" w:rsidP="00FD35A6">
            <w:pPr>
              <w:rPr>
                <w:rFonts w:ascii="Arial" w:hAnsi="Arial" w:cs="Arial"/>
              </w:rPr>
            </w:pPr>
          </w:p>
        </w:tc>
      </w:tr>
    </w:tbl>
    <w:p w14:paraId="753262D0" w14:textId="77777777" w:rsidR="00795A3E" w:rsidRDefault="00795A3E" w:rsidP="00FD35A6">
      <w:pPr>
        <w:rPr>
          <w:rFonts w:ascii="Arial" w:hAnsi="Arial" w:cs="Arial"/>
          <w:b/>
          <w:bCs/>
          <w:sz w:val="26"/>
          <w:szCs w:val="26"/>
          <w:u w:val="single"/>
        </w:rPr>
      </w:pPr>
    </w:p>
    <w:p w14:paraId="19BF724E" w14:textId="7E71F78A" w:rsidR="002D4F57" w:rsidRPr="00C94643" w:rsidRDefault="002D4F57" w:rsidP="00FD35A6">
      <w:pPr>
        <w:rPr>
          <w:rFonts w:ascii="Arial" w:hAnsi="Arial" w:cs="Arial"/>
          <w:b/>
          <w:bCs/>
          <w:sz w:val="26"/>
          <w:szCs w:val="26"/>
          <w:u w:val="single"/>
        </w:rPr>
      </w:pPr>
      <w:r w:rsidRPr="00C94643">
        <w:rPr>
          <w:rFonts w:ascii="Arial" w:hAnsi="Arial" w:cs="Arial"/>
          <w:b/>
          <w:bCs/>
          <w:sz w:val="26"/>
          <w:szCs w:val="26"/>
          <w:u w:val="single"/>
        </w:rPr>
        <w:t xml:space="preserve">Contact </w:t>
      </w:r>
      <w:r w:rsidR="00795A3E">
        <w:rPr>
          <w:rFonts w:ascii="Arial" w:hAnsi="Arial" w:cs="Arial"/>
          <w:b/>
          <w:bCs/>
          <w:sz w:val="26"/>
          <w:szCs w:val="26"/>
          <w:u w:val="single"/>
        </w:rPr>
        <w:t xml:space="preserve">&amp; Site </w:t>
      </w:r>
      <w:r w:rsidRPr="00C94643">
        <w:rPr>
          <w:rFonts w:ascii="Arial" w:hAnsi="Arial" w:cs="Arial"/>
          <w:b/>
          <w:bCs/>
          <w:sz w:val="26"/>
          <w:szCs w:val="26"/>
          <w:u w:val="single"/>
        </w:rPr>
        <w:t>Information: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3145"/>
        <w:gridCol w:w="6660"/>
      </w:tblGrid>
      <w:tr w:rsidR="002D4F57" w:rsidRPr="00C94643" w14:paraId="320DCFDE" w14:textId="77777777" w:rsidTr="002E5087">
        <w:trPr>
          <w:trHeight w:val="482"/>
        </w:trPr>
        <w:tc>
          <w:tcPr>
            <w:tcW w:w="3145" w:type="dxa"/>
          </w:tcPr>
          <w:p w14:paraId="49586FE6" w14:textId="77777777" w:rsidR="002D4F57" w:rsidRPr="00C94643" w:rsidRDefault="002D4F57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4643">
              <w:rPr>
                <w:rFonts w:ascii="Arial" w:hAnsi="Arial" w:cs="Arial"/>
                <w:b/>
                <w:bCs/>
                <w:sz w:val="24"/>
                <w:szCs w:val="24"/>
              </w:rPr>
              <w:t>Email:</w:t>
            </w:r>
          </w:p>
        </w:tc>
        <w:tc>
          <w:tcPr>
            <w:tcW w:w="6660" w:type="dxa"/>
            <w:shd w:val="clear" w:color="auto" w:fill="FFFFFF" w:themeFill="background1"/>
          </w:tcPr>
          <w:p w14:paraId="60C9A00C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</w:tr>
      <w:tr w:rsidR="002D4F57" w:rsidRPr="00C94643" w14:paraId="7CC75CC0" w14:textId="77777777" w:rsidTr="002E5087">
        <w:trPr>
          <w:trHeight w:val="364"/>
        </w:trPr>
        <w:tc>
          <w:tcPr>
            <w:tcW w:w="3145" w:type="dxa"/>
          </w:tcPr>
          <w:p w14:paraId="56EC3384" w14:textId="449033CE" w:rsidR="002D4F57" w:rsidRPr="00C94643" w:rsidRDefault="00813DAE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Direct </w:t>
            </w:r>
            <w:r w:rsidR="002D4F57" w:rsidRPr="00C94643">
              <w:rPr>
                <w:rFonts w:ascii="Arial" w:hAnsi="Arial" w:cs="Arial"/>
                <w:b/>
                <w:bCs/>
                <w:sz w:val="24"/>
                <w:szCs w:val="24"/>
              </w:rPr>
              <w:t>Phone Number:</w:t>
            </w:r>
          </w:p>
        </w:tc>
        <w:tc>
          <w:tcPr>
            <w:tcW w:w="6660" w:type="dxa"/>
            <w:shd w:val="clear" w:color="auto" w:fill="FFFFFF" w:themeFill="background1"/>
          </w:tcPr>
          <w:p w14:paraId="3E812DD0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</w:tr>
      <w:tr w:rsidR="002D4F57" w:rsidRPr="00C94643" w14:paraId="4CA14FD2" w14:textId="77777777" w:rsidTr="002E5087">
        <w:trPr>
          <w:trHeight w:val="380"/>
        </w:trPr>
        <w:tc>
          <w:tcPr>
            <w:tcW w:w="3145" w:type="dxa"/>
          </w:tcPr>
          <w:p w14:paraId="073E29F0" w14:textId="584D05AD" w:rsidR="002D4F57" w:rsidRPr="00C94643" w:rsidRDefault="00813DAE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Site </w:t>
            </w:r>
            <w:r w:rsidR="002D4F57" w:rsidRPr="00C94643">
              <w:rPr>
                <w:rFonts w:ascii="Arial" w:hAnsi="Arial" w:cs="Arial"/>
                <w:b/>
                <w:bCs/>
                <w:sz w:val="24"/>
                <w:szCs w:val="24"/>
              </w:rPr>
              <w:t>Mailing Address:</w:t>
            </w:r>
          </w:p>
        </w:tc>
        <w:tc>
          <w:tcPr>
            <w:tcW w:w="6660" w:type="dxa"/>
            <w:shd w:val="clear" w:color="auto" w:fill="FFFFFF" w:themeFill="background1"/>
          </w:tcPr>
          <w:p w14:paraId="76DB9D26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  <w:p w14:paraId="6228A726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</w:tr>
      <w:tr w:rsidR="00813DAE" w:rsidRPr="00C94643" w14:paraId="48C88C30" w14:textId="77777777" w:rsidTr="002E5087">
        <w:trPr>
          <w:trHeight w:val="380"/>
        </w:trPr>
        <w:tc>
          <w:tcPr>
            <w:tcW w:w="3145" w:type="dxa"/>
          </w:tcPr>
          <w:p w14:paraId="6A557839" w14:textId="77777777" w:rsidR="00813DAE" w:rsidRDefault="00813DAE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Site Phone Number </w:t>
            </w:r>
          </w:p>
          <w:p w14:paraId="71979160" w14:textId="7B724888" w:rsidR="00813DAE" w:rsidRDefault="00813DAE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3DAE">
              <w:rPr>
                <w:rFonts w:ascii="Arial" w:hAnsi="Arial" w:cs="Arial"/>
                <w:i/>
                <w:iCs/>
                <w:szCs w:val="18"/>
              </w:rPr>
              <w:t xml:space="preserve">(to be published on the public NEALS website, </w:t>
            </w:r>
            <w:hyperlink r:id="rId11" w:history="1">
              <w:r w:rsidRPr="00813DAE">
                <w:rPr>
                  <w:rStyle w:val="Hyperlink"/>
                  <w:rFonts w:ascii="Arial" w:hAnsi="Arial" w:cs="Arial"/>
                  <w:i/>
                  <w:iCs/>
                  <w:szCs w:val="18"/>
                </w:rPr>
                <w:t>www.neals.org</w:t>
              </w:r>
            </w:hyperlink>
            <w:r w:rsidRPr="00813DAE">
              <w:rPr>
                <w:rFonts w:ascii="Arial" w:hAnsi="Arial" w:cs="Arial"/>
                <w:i/>
                <w:iCs/>
                <w:szCs w:val="18"/>
              </w:rPr>
              <w:t>)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660" w:type="dxa"/>
            <w:shd w:val="clear" w:color="auto" w:fill="FFFFFF" w:themeFill="background1"/>
          </w:tcPr>
          <w:p w14:paraId="5EB1098F" w14:textId="77777777" w:rsidR="00813DAE" w:rsidRPr="00C94643" w:rsidRDefault="00813DAE" w:rsidP="002E5087">
            <w:pPr>
              <w:rPr>
                <w:rFonts w:ascii="Arial" w:hAnsi="Arial" w:cs="Arial"/>
              </w:rPr>
            </w:pPr>
          </w:p>
        </w:tc>
      </w:tr>
      <w:tr w:rsidR="002D4F57" w:rsidRPr="00C94643" w14:paraId="622C78F3" w14:textId="77777777" w:rsidTr="002E5087">
        <w:trPr>
          <w:trHeight w:val="380"/>
        </w:trPr>
        <w:tc>
          <w:tcPr>
            <w:tcW w:w="3145" w:type="dxa"/>
          </w:tcPr>
          <w:p w14:paraId="637FFE28" w14:textId="77777777" w:rsidR="002D4F57" w:rsidRPr="00C94643" w:rsidRDefault="002D4F57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4643">
              <w:rPr>
                <w:rFonts w:ascii="Arial" w:hAnsi="Arial" w:cs="Arial"/>
                <w:b/>
                <w:bCs/>
                <w:sz w:val="24"/>
                <w:szCs w:val="24"/>
              </w:rPr>
              <w:t>Site URL:</w:t>
            </w:r>
          </w:p>
        </w:tc>
        <w:tc>
          <w:tcPr>
            <w:tcW w:w="6660" w:type="dxa"/>
            <w:shd w:val="clear" w:color="auto" w:fill="FFFFFF" w:themeFill="background1"/>
          </w:tcPr>
          <w:p w14:paraId="404640B0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</w:tr>
      <w:tr w:rsidR="00795A3E" w:rsidRPr="00C94643" w14:paraId="090F921D" w14:textId="77777777" w:rsidTr="002E5087">
        <w:trPr>
          <w:trHeight w:val="380"/>
        </w:trPr>
        <w:tc>
          <w:tcPr>
            <w:tcW w:w="3145" w:type="dxa"/>
          </w:tcPr>
          <w:p w14:paraId="23EC3103" w14:textId="36C70EB9" w:rsidR="00795A3E" w:rsidRPr="00795A3E" w:rsidRDefault="00795A3E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Does</w:t>
            </w:r>
            <w:r w:rsidRPr="00795A3E">
              <w:rPr>
                <w:rFonts w:ascii="Arial" w:hAnsi="Arial" w:cs="Arial"/>
                <w:b/>
                <w:sz w:val="24"/>
                <w:szCs w:val="24"/>
              </w:rPr>
              <w:t xml:space="preserve"> Your Site Offer Virtual/</w:t>
            </w:r>
            <w:proofErr w:type="spellStart"/>
            <w:r w:rsidRPr="00795A3E">
              <w:rPr>
                <w:rFonts w:ascii="Arial" w:hAnsi="Arial" w:cs="Arial"/>
                <w:b/>
                <w:sz w:val="24"/>
                <w:szCs w:val="24"/>
              </w:rPr>
              <w:t>TeleVisits</w:t>
            </w:r>
            <w:proofErr w:type="spellEnd"/>
            <w:r w:rsidRPr="00795A3E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6660" w:type="dxa"/>
            <w:shd w:val="clear" w:color="auto" w:fill="FFFFFF" w:themeFill="background1"/>
          </w:tcPr>
          <w:p w14:paraId="372106D3" w14:textId="2B0D4AC5" w:rsidR="00795A3E" w:rsidRPr="00795A3E" w:rsidRDefault="00795A3E" w:rsidP="002E5087">
            <w:pPr>
              <w:rPr>
                <w:rFonts w:ascii="Arial" w:hAnsi="Arial" w:cs="Arial"/>
                <w:b/>
              </w:rPr>
            </w:pPr>
            <w:r w:rsidRPr="00D4291A">
              <w:rPr>
                <w:rFonts w:ascii="Arial" w:hAnsi="Arial" w:cs="Arial"/>
                <w:b/>
                <w:sz w:val="26"/>
                <w:szCs w:val="26"/>
              </w:rPr>
              <w:t xml:space="preserve">Yes </w:t>
            </w:r>
            <w:sdt>
              <w:sdtPr>
                <w:rPr>
                  <w:rFonts w:ascii="Arial" w:hAnsi="Arial" w:cs="Arial"/>
                  <w:b/>
                  <w:sz w:val="26"/>
                  <w:szCs w:val="26"/>
                </w:rPr>
                <w:id w:val="-1402368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4291A">
                  <w:rPr>
                    <w:rFonts w:ascii="Segoe UI Symbol" w:eastAsia="MS Gothic" w:hAnsi="Segoe UI Symbol" w:cs="Segoe UI Symbol"/>
                    <w:b/>
                    <w:sz w:val="26"/>
                    <w:szCs w:val="26"/>
                  </w:rPr>
                  <w:t>☐</w:t>
                </w:r>
              </w:sdtContent>
            </w:sdt>
            <w:r w:rsidRPr="00D4291A">
              <w:rPr>
                <w:rFonts w:ascii="Arial" w:hAnsi="Arial" w:cs="Arial"/>
                <w:b/>
                <w:sz w:val="26"/>
                <w:szCs w:val="26"/>
              </w:rPr>
              <w:tab/>
              <w:t xml:space="preserve">     No</w:t>
            </w:r>
            <w:r w:rsidRPr="00C94643">
              <w:rPr>
                <w:rFonts w:ascii="Arial" w:hAnsi="Arial" w:cs="Arial"/>
              </w:rPr>
              <w:tab/>
            </w:r>
            <w:sdt>
              <w:sdtPr>
                <w:rPr>
                  <w:rFonts w:ascii="Arial" w:hAnsi="Arial" w:cs="Arial"/>
                  <w:b/>
                  <w:sz w:val="24"/>
                  <w:szCs w:val="24"/>
                </w:rPr>
                <w:id w:val="2096129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94643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34248865" w14:textId="77777777" w:rsidR="00795A3E" w:rsidRDefault="00795A3E" w:rsidP="002D4F57">
      <w:pPr>
        <w:rPr>
          <w:rFonts w:ascii="Arial" w:hAnsi="Arial" w:cs="Arial"/>
          <w:b/>
          <w:sz w:val="26"/>
          <w:szCs w:val="26"/>
          <w:u w:val="single"/>
        </w:rPr>
      </w:pPr>
    </w:p>
    <w:p w14:paraId="276F0A94" w14:textId="6B9AFE8E" w:rsidR="002D4F57" w:rsidRPr="00C94643" w:rsidRDefault="002D4F57" w:rsidP="002D4F57">
      <w:pPr>
        <w:rPr>
          <w:rFonts w:ascii="Arial" w:hAnsi="Arial" w:cs="Arial"/>
          <w:b/>
          <w:bCs/>
          <w:sz w:val="26"/>
          <w:szCs w:val="26"/>
          <w:u w:val="single"/>
        </w:rPr>
      </w:pPr>
      <w:r w:rsidRPr="00C94643">
        <w:rPr>
          <w:rFonts w:ascii="Arial" w:hAnsi="Arial" w:cs="Arial"/>
          <w:b/>
          <w:sz w:val="26"/>
          <w:szCs w:val="26"/>
          <w:u w:val="single"/>
        </w:rPr>
        <w:t>ALS Patient Base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7645"/>
        <w:gridCol w:w="2160"/>
      </w:tblGrid>
      <w:tr w:rsidR="002D4F57" w:rsidRPr="00C94643" w14:paraId="09C3A5A3" w14:textId="77777777" w:rsidTr="00D6588E">
        <w:trPr>
          <w:trHeight w:val="482"/>
        </w:trPr>
        <w:tc>
          <w:tcPr>
            <w:tcW w:w="7645" w:type="dxa"/>
          </w:tcPr>
          <w:p w14:paraId="317AD3D4" w14:textId="77777777" w:rsidR="002D4F57" w:rsidRPr="00C94643" w:rsidRDefault="002D4F57" w:rsidP="002E5087">
            <w:pPr>
              <w:pStyle w:val="Labels"/>
              <w:rPr>
                <w:rFonts w:ascii="Arial" w:hAnsi="Arial" w:cs="Arial"/>
                <w:b/>
                <w:bCs/>
                <w:sz w:val="22"/>
              </w:rPr>
            </w:pPr>
            <w:r w:rsidRPr="00C94643">
              <w:rPr>
                <w:rFonts w:ascii="Arial" w:hAnsi="Arial" w:cs="Arial"/>
                <w:b/>
                <w:bCs/>
                <w:sz w:val="22"/>
              </w:rPr>
              <w:t xml:space="preserve">How many ALS patients </w:t>
            </w:r>
            <w:r w:rsidRPr="00C94643">
              <w:rPr>
                <w:rFonts w:ascii="Arial" w:hAnsi="Arial" w:cs="Arial"/>
                <w:b/>
                <w:bCs/>
                <w:sz w:val="22"/>
                <w:u w:val="single"/>
              </w:rPr>
              <w:t>total</w:t>
            </w:r>
            <w:r w:rsidRPr="00C94643">
              <w:rPr>
                <w:rFonts w:ascii="Arial" w:hAnsi="Arial" w:cs="Arial"/>
                <w:b/>
                <w:bCs/>
                <w:sz w:val="22"/>
              </w:rPr>
              <w:t xml:space="preserve"> does your site follow per year?</w:t>
            </w:r>
          </w:p>
        </w:tc>
        <w:tc>
          <w:tcPr>
            <w:tcW w:w="2160" w:type="dxa"/>
            <w:shd w:val="clear" w:color="auto" w:fill="FFFFFF" w:themeFill="background1"/>
          </w:tcPr>
          <w:p w14:paraId="501D293B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</w:tr>
      <w:tr w:rsidR="00D6588E" w:rsidRPr="00C94643" w14:paraId="1FFD96B6" w14:textId="77777777" w:rsidTr="00D6588E">
        <w:trPr>
          <w:trHeight w:val="482"/>
        </w:trPr>
        <w:tc>
          <w:tcPr>
            <w:tcW w:w="7645" w:type="dxa"/>
          </w:tcPr>
          <w:p w14:paraId="0BC108A0" w14:textId="134ECF78" w:rsidR="00D6588E" w:rsidRPr="00C94643" w:rsidRDefault="00D6588E" w:rsidP="002E5087">
            <w:pPr>
              <w:pStyle w:val="Labels"/>
              <w:rPr>
                <w:rFonts w:ascii="Arial" w:hAnsi="Arial" w:cs="Arial"/>
                <w:b/>
                <w:bCs/>
                <w:sz w:val="22"/>
              </w:rPr>
            </w:pPr>
            <w:r w:rsidRPr="00C94643">
              <w:rPr>
                <w:rFonts w:ascii="Arial" w:hAnsi="Arial" w:cs="Arial"/>
                <w:b/>
                <w:bCs/>
                <w:sz w:val="22"/>
              </w:rPr>
              <w:t xml:space="preserve">How many </w:t>
            </w:r>
            <w:r w:rsidRPr="00C94643">
              <w:rPr>
                <w:rFonts w:ascii="Arial" w:hAnsi="Arial" w:cs="Arial"/>
                <w:b/>
                <w:bCs/>
                <w:sz w:val="22"/>
                <w:u w:val="single"/>
              </w:rPr>
              <w:t>new</w:t>
            </w:r>
            <w:r w:rsidRPr="00C94643">
              <w:rPr>
                <w:rFonts w:ascii="Arial" w:hAnsi="Arial" w:cs="Arial"/>
                <w:b/>
                <w:bCs/>
                <w:sz w:val="22"/>
              </w:rPr>
              <w:t xml:space="preserve"> ALS patients has your site seen in the last 12 months?</w:t>
            </w:r>
          </w:p>
        </w:tc>
        <w:tc>
          <w:tcPr>
            <w:tcW w:w="2160" w:type="dxa"/>
            <w:shd w:val="clear" w:color="auto" w:fill="FFFFFF" w:themeFill="background1"/>
          </w:tcPr>
          <w:p w14:paraId="07749ED2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</w:tr>
    </w:tbl>
    <w:p w14:paraId="673885CD" w14:textId="77777777" w:rsidR="00795A3E" w:rsidRDefault="00795A3E" w:rsidP="00FD35A6">
      <w:pPr>
        <w:rPr>
          <w:rFonts w:ascii="Arial" w:hAnsi="Arial" w:cs="Arial"/>
          <w:b/>
          <w:bCs/>
          <w:sz w:val="26"/>
          <w:szCs w:val="26"/>
          <w:u w:val="single"/>
        </w:rPr>
      </w:pPr>
    </w:p>
    <w:p w14:paraId="24327393" w14:textId="0D8CA23C" w:rsidR="002D4F57" w:rsidRPr="00C94643" w:rsidRDefault="002D4F57" w:rsidP="00FD35A6">
      <w:pPr>
        <w:rPr>
          <w:rFonts w:ascii="Arial" w:hAnsi="Arial" w:cs="Arial"/>
          <w:b/>
          <w:bCs/>
          <w:sz w:val="26"/>
          <w:szCs w:val="26"/>
          <w:u w:val="single"/>
        </w:rPr>
      </w:pPr>
      <w:r w:rsidRPr="00C94643">
        <w:rPr>
          <w:rFonts w:ascii="Arial" w:hAnsi="Arial" w:cs="Arial"/>
          <w:b/>
          <w:bCs/>
          <w:sz w:val="26"/>
          <w:szCs w:val="26"/>
          <w:u w:val="single"/>
        </w:rPr>
        <w:t>ALS Trial Experience</w:t>
      </w:r>
    </w:p>
    <w:p w14:paraId="76E89488" w14:textId="15201902" w:rsidR="002D4F57" w:rsidRPr="00C94643" w:rsidRDefault="002D4F57" w:rsidP="00FD35A6">
      <w:pPr>
        <w:rPr>
          <w:rFonts w:ascii="Arial" w:hAnsi="Arial" w:cs="Arial"/>
          <w:b/>
          <w:bCs/>
          <w:u w:val="single"/>
        </w:rPr>
      </w:pPr>
      <w:r w:rsidRPr="00C94643">
        <w:rPr>
          <w:rFonts w:ascii="Arial" w:hAnsi="Arial" w:cs="Arial"/>
          <w:i/>
          <w:iCs/>
        </w:rPr>
        <w:t>Please list all ALS trials that your site has been associated with</w:t>
      </w:r>
      <w:r w:rsidR="00795A3E">
        <w:rPr>
          <w:rFonts w:ascii="Arial" w:hAnsi="Arial" w:cs="Arial"/>
          <w:i/>
          <w:iCs/>
        </w:rPr>
        <w:t>. Please add more lines as necessary.</w:t>
      </w:r>
      <w:r w:rsidRPr="00C94643">
        <w:rPr>
          <w:rFonts w:ascii="Arial" w:hAnsi="Arial" w:cs="Arial"/>
          <w:b/>
          <w:bCs/>
          <w:u w:val="single"/>
        </w:rPr>
        <w:t xml:space="preserve"> 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601"/>
        <w:gridCol w:w="2531"/>
        <w:gridCol w:w="2531"/>
        <w:gridCol w:w="2189"/>
        <w:gridCol w:w="1938"/>
      </w:tblGrid>
      <w:tr w:rsidR="002D4F57" w:rsidRPr="00C94643" w14:paraId="58E35713" w14:textId="1175E44C" w:rsidTr="002D4F57">
        <w:trPr>
          <w:trHeight w:val="482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6E6C" w14:textId="5C2DBFB5" w:rsidR="002D4F57" w:rsidRPr="00C94643" w:rsidRDefault="002D4F57" w:rsidP="002D4F57">
            <w:pPr>
              <w:pStyle w:val="Labels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4643">
              <w:rPr>
                <w:rFonts w:ascii="Arial" w:hAnsi="Arial" w:cs="Arial"/>
                <w:b/>
                <w:bCs/>
                <w:sz w:val="24"/>
                <w:szCs w:val="24"/>
              </w:rPr>
              <w:t>ALS Trial Name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8C3AEE" w14:textId="752B0F64" w:rsidR="002D4F57" w:rsidRPr="00C94643" w:rsidRDefault="002D4F57" w:rsidP="002D4F57">
            <w:pPr>
              <w:jc w:val="center"/>
              <w:rPr>
                <w:rFonts w:ascii="Arial" w:hAnsi="Arial" w:cs="Arial"/>
                <w:b/>
                <w:bCs/>
              </w:rPr>
            </w:pPr>
            <w:r w:rsidRPr="00C94643">
              <w:rPr>
                <w:rFonts w:ascii="Arial" w:hAnsi="Arial" w:cs="Arial"/>
                <w:b/>
                <w:bCs/>
              </w:rPr>
              <w:t>Enrollment</w:t>
            </w:r>
          </w:p>
          <w:p w14:paraId="51D8C24C" w14:textId="5519B6F2" w:rsidR="002D4F57" w:rsidRPr="00C94643" w:rsidRDefault="002D4F57" w:rsidP="002D4F57">
            <w:pPr>
              <w:jc w:val="center"/>
              <w:rPr>
                <w:rFonts w:ascii="Arial" w:hAnsi="Arial" w:cs="Arial"/>
                <w:b/>
                <w:bCs/>
              </w:rPr>
            </w:pPr>
            <w:r w:rsidRPr="00C94643">
              <w:rPr>
                <w:rFonts w:ascii="Arial" w:hAnsi="Arial" w:cs="Arial"/>
                <w:b/>
                <w:bCs/>
              </w:rPr>
              <w:t>Start/End Date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F92553" w14:textId="0FFA53F6" w:rsidR="002D4F57" w:rsidRPr="00C94643" w:rsidRDefault="002D4F57" w:rsidP="002D4F57">
            <w:pPr>
              <w:jc w:val="center"/>
              <w:rPr>
                <w:rFonts w:ascii="Arial" w:hAnsi="Arial" w:cs="Arial"/>
                <w:b/>
                <w:bCs/>
              </w:rPr>
            </w:pPr>
            <w:r w:rsidRPr="00C94643">
              <w:rPr>
                <w:rFonts w:ascii="Arial" w:hAnsi="Arial" w:cs="Arial"/>
                <w:b/>
                <w:bCs/>
              </w:rPr>
              <w:t>Target</w:t>
            </w:r>
          </w:p>
          <w:p w14:paraId="70611EB1" w14:textId="664D0D03" w:rsidR="002D4F57" w:rsidRPr="00C94643" w:rsidRDefault="002D4F57" w:rsidP="002D4F57">
            <w:pPr>
              <w:jc w:val="center"/>
              <w:rPr>
                <w:rFonts w:ascii="Arial" w:hAnsi="Arial" w:cs="Arial"/>
                <w:b/>
                <w:bCs/>
              </w:rPr>
            </w:pPr>
            <w:r w:rsidRPr="00C94643">
              <w:rPr>
                <w:rFonts w:ascii="Arial" w:hAnsi="Arial" w:cs="Arial"/>
                <w:b/>
                <w:bCs/>
              </w:rPr>
              <w:t>Enrollment #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D467C6" w14:textId="0BF2CAF3" w:rsidR="002D4F57" w:rsidRPr="00C94643" w:rsidRDefault="002D4F57" w:rsidP="002D4F57">
            <w:pPr>
              <w:jc w:val="center"/>
              <w:rPr>
                <w:rFonts w:ascii="Arial" w:hAnsi="Arial" w:cs="Arial"/>
                <w:b/>
                <w:bCs/>
              </w:rPr>
            </w:pPr>
            <w:r w:rsidRPr="00C94643">
              <w:rPr>
                <w:rFonts w:ascii="Arial" w:hAnsi="Arial" w:cs="Arial"/>
                <w:b/>
                <w:bCs/>
              </w:rPr>
              <w:t># of Subjects Enrolled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C3FCD7" w14:textId="5B84151E" w:rsidR="002D4F57" w:rsidRPr="00C94643" w:rsidRDefault="002D4F57" w:rsidP="002D4F57">
            <w:pPr>
              <w:jc w:val="center"/>
              <w:rPr>
                <w:rFonts w:ascii="Arial" w:hAnsi="Arial" w:cs="Arial"/>
                <w:b/>
                <w:bCs/>
              </w:rPr>
            </w:pPr>
            <w:r w:rsidRPr="00C94643">
              <w:rPr>
                <w:rFonts w:ascii="Arial" w:hAnsi="Arial" w:cs="Arial"/>
                <w:b/>
                <w:bCs/>
              </w:rPr>
              <w:t># of Subjects Completed</w:t>
            </w:r>
          </w:p>
        </w:tc>
      </w:tr>
      <w:tr w:rsidR="002D4F57" w:rsidRPr="00C94643" w14:paraId="78BAF204" w14:textId="63C7BE03" w:rsidTr="002D4F57">
        <w:trPr>
          <w:trHeight w:val="251"/>
        </w:trPr>
        <w:tc>
          <w:tcPr>
            <w:tcW w:w="1601" w:type="dxa"/>
            <w:tcBorders>
              <w:top w:val="single" w:sz="4" w:space="0" w:color="auto"/>
            </w:tcBorders>
          </w:tcPr>
          <w:p w14:paraId="24904799" w14:textId="3BEC1F4C" w:rsidR="002D4F57" w:rsidRPr="00C94643" w:rsidRDefault="002D4F57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3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70AE9EE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  <w:tc>
          <w:tcPr>
            <w:tcW w:w="2531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E178E4D" w14:textId="03A2C923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  <w:tc>
          <w:tcPr>
            <w:tcW w:w="218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2795452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  <w:tc>
          <w:tcPr>
            <w:tcW w:w="1938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0D16750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</w:tr>
      <w:tr w:rsidR="002D4F57" w:rsidRPr="00C94643" w14:paraId="3ECC2147" w14:textId="7C7522F4" w:rsidTr="002D4F57">
        <w:trPr>
          <w:trHeight w:val="380"/>
        </w:trPr>
        <w:tc>
          <w:tcPr>
            <w:tcW w:w="1601" w:type="dxa"/>
          </w:tcPr>
          <w:p w14:paraId="2A576CB4" w14:textId="618F87F1" w:rsidR="002D4F57" w:rsidRPr="00C94643" w:rsidRDefault="002D4F57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FFFFFF" w:themeFill="background1"/>
          </w:tcPr>
          <w:p w14:paraId="5B27EC63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  <w:tc>
          <w:tcPr>
            <w:tcW w:w="2531" w:type="dxa"/>
            <w:shd w:val="clear" w:color="auto" w:fill="FFFFFF" w:themeFill="background1"/>
          </w:tcPr>
          <w:p w14:paraId="76F20C3B" w14:textId="1C21E3AC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  <w:tc>
          <w:tcPr>
            <w:tcW w:w="2189" w:type="dxa"/>
            <w:shd w:val="clear" w:color="auto" w:fill="FFFFFF" w:themeFill="background1"/>
          </w:tcPr>
          <w:p w14:paraId="5C36C338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  <w:tc>
          <w:tcPr>
            <w:tcW w:w="1938" w:type="dxa"/>
            <w:shd w:val="clear" w:color="auto" w:fill="FFFFFF" w:themeFill="background1"/>
          </w:tcPr>
          <w:p w14:paraId="34CAE201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</w:tr>
      <w:tr w:rsidR="002D4F57" w:rsidRPr="00C94643" w14:paraId="0AD79A25" w14:textId="77777777" w:rsidTr="002D4F57">
        <w:trPr>
          <w:trHeight w:val="380"/>
        </w:trPr>
        <w:tc>
          <w:tcPr>
            <w:tcW w:w="1601" w:type="dxa"/>
          </w:tcPr>
          <w:p w14:paraId="45F6BA56" w14:textId="77777777" w:rsidR="002D4F57" w:rsidRPr="00C94643" w:rsidRDefault="002D4F57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FFFFFF" w:themeFill="background1"/>
          </w:tcPr>
          <w:p w14:paraId="25573EE6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  <w:tc>
          <w:tcPr>
            <w:tcW w:w="2531" w:type="dxa"/>
            <w:shd w:val="clear" w:color="auto" w:fill="FFFFFF" w:themeFill="background1"/>
          </w:tcPr>
          <w:p w14:paraId="1F14C63D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  <w:tc>
          <w:tcPr>
            <w:tcW w:w="2189" w:type="dxa"/>
            <w:shd w:val="clear" w:color="auto" w:fill="FFFFFF" w:themeFill="background1"/>
          </w:tcPr>
          <w:p w14:paraId="7B05CCFA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  <w:tc>
          <w:tcPr>
            <w:tcW w:w="1938" w:type="dxa"/>
            <w:shd w:val="clear" w:color="auto" w:fill="FFFFFF" w:themeFill="background1"/>
          </w:tcPr>
          <w:p w14:paraId="28958337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</w:tr>
      <w:tr w:rsidR="002D4F57" w:rsidRPr="00C94643" w14:paraId="2973B820" w14:textId="77777777" w:rsidTr="002D4F57">
        <w:trPr>
          <w:trHeight w:val="380"/>
        </w:trPr>
        <w:tc>
          <w:tcPr>
            <w:tcW w:w="1601" w:type="dxa"/>
          </w:tcPr>
          <w:p w14:paraId="233DFE69" w14:textId="77777777" w:rsidR="002D4F57" w:rsidRPr="00C94643" w:rsidRDefault="002D4F57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FFFFFF" w:themeFill="background1"/>
          </w:tcPr>
          <w:p w14:paraId="1C55C86E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  <w:tc>
          <w:tcPr>
            <w:tcW w:w="2531" w:type="dxa"/>
            <w:shd w:val="clear" w:color="auto" w:fill="FFFFFF" w:themeFill="background1"/>
          </w:tcPr>
          <w:p w14:paraId="21F6E5FA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  <w:tc>
          <w:tcPr>
            <w:tcW w:w="2189" w:type="dxa"/>
            <w:shd w:val="clear" w:color="auto" w:fill="FFFFFF" w:themeFill="background1"/>
          </w:tcPr>
          <w:p w14:paraId="17E15C46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  <w:tc>
          <w:tcPr>
            <w:tcW w:w="1938" w:type="dxa"/>
            <w:shd w:val="clear" w:color="auto" w:fill="FFFFFF" w:themeFill="background1"/>
          </w:tcPr>
          <w:p w14:paraId="3B9DA29A" w14:textId="77777777" w:rsidR="002D4F57" w:rsidRPr="00C94643" w:rsidRDefault="002D4F57" w:rsidP="002E5087">
            <w:pPr>
              <w:rPr>
                <w:rFonts w:ascii="Arial" w:hAnsi="Arial" w:cs="Arial"/>
              </w:rPr>
            </w:pPr>
          </w:p>
        </w:tc>
      </w:tr>
    </w:tbl>
    <w:p w14:paraId="79B3A25B" w14:textId="0B54A134" w:rsidR="002D4F57" w:rsidRPr="00C94643" w:rsidRDefault="002D4F57" w:rsidP="002D4F57">
      <w:pPr>
        <w:pStyle w:val="p1"/>
        <w:spacing w:line="360" w:lineRule="auto"/>
        <w:rPr>
          <w:rFonts w:ascii="Arial" w:hAnsi="Arial" w:cs="Arial"/>
          <w:b/>
          <w:sz w:val="26"/>
          <w:szCs w:val="26"/>
          <w:u w:val="single"/>
        </w:rPr>
      </w:pPr>
    </w:p>
    <w:p w14:paraId="4E2B29E8" w14:textId="77777777" w:rsidR="00795A3E" w:rsidRDefault="00795A3E" w:rsidP="002D4F57">
      <w:pPr>
        <w:rPr>
          <w:rFonts w:ascii="Arial" w:hAnsi="Arial" w:cs="Arial"/>
          <w:b/>
          <w:bCs/>
          <w:sz w:val="26"/>
          <w:szCs w:val="26"/>
          <w:u w:val="single"/>
        </w:rPr>
      </w:pPr>
    </w:p>
    <w:p w14:paraId="49DF985F" w14:textId="0B6C2098" w:rsidR="002D4F57" w:rsidRPr="00C94643" w:rsidRDefault="002D4F57" w:rsidP="002D4F57">
      <w:pPr>
        <w:rPr>
          <w:rFonts w:ascii="Arial" w:hAnsi="Arial" w:cs="Arial"/>
          <w:b/>
          <w:bCs/>
          <w:sz w:val="26"/>
          <w:szCs w:val="26"/>
          <w:u w:val="single"/>
        </w:rPr>
      </w:pPr>
      <w:r w:rsidRPr="00C94643">
        <w:rPr>
          <w:rFonts w:ascii="Arial" w:hAnsi="Arial" w:cs="Arial"/>
          <w:b/>
          <w:bCs/>
          <w:sz w:val="26"/>
          <w:szCs w:val="26"/>
          <w:u w:val="single"/>
        </w:rPr>
        <w:t>ALS Trial Personnel</w:t>
      </w:r>
    </w:p>
    <w:p w14:paraId="1FC45437" w14:textId="3BE84AC6" w:rsidR="002D4F57" w:rsidRPr="00C94643" w:rsidRDefault="002D4F57" w:rsidP="00D6588E">
      <w:pPr>
        <w:rPr>
          <w:rFonts w:ascii="Arial" w:hAnsi="Arial" w:cs="Arial"/>
          <w:i/>
        </w:rPr>
      </w:pPr>
      <w:r w:rsidRPr="00C94643">
        <w:rPr>
          <w:rFonts w:ascii="Arial" w:hAnsi="Arial" w:cs="Arial"/>
          <w:i/>
        </w:rPr>
        <w:t xml:space="preserve">Please list all personnel at your site who participate in ALS research. Should your site be selected for NEALS membership, all personnel listed will be considered NEALS members.  Please indicate </w:t>
      </w:r>
      <w:r w:rsidR="00D6588E" w:rsidRPr="00C94643">
        <w:rPr>
          <w:rFonts w:ascii="Arial" w:hAnsi="Arial" w:cs="Arial"/>
          <w:i/>
        </w:rPr>
        <w:t>the role of each member</w:t>
      </w:r>
      <w:r w:rsidRPr="00C94643">
        <w:rPr>
          <w:rFonts w:ascii="Arial" w:hAnsi="Arial" w:cs="Arial"/>
          <w:i/>
        </w:rPr>
        <w:t xml:space="preserve"> </w:t>
      </w:r>
      <w:r w:rsidR="00D6588E" w:rsidRPr="00C94643">
        <w:rPr>
          <w:rFonts w:ascii="Arial" w:hAnsi="Arial" w:cs="Arial"/>
          <w:i/>
        </w:rPr>
        <w:t>(I</w:t>
      </w:r>
      <w:r w:rsidRPr="00C94643">
        <w:rPr>
          <w:rFonts w:ascii="Arial" w:hAnsi="Arial" w:cs="Arial"/>
          <w:i/>
        </w:rPr>
        <w:t xml:space="preserve">nvestigator; Research/Study Coordinator; Clinical Evaluator, Research Nurse; Basic Scientist; </w:t>
      </w:r>
      <w:proofErr w:type="spellStart"/>
      <w:r w:rsidR="00D6588E" w:rsidRPr="00C94643">
        <w:rPr>
          <w:rFonts w:ascii="Arial" w:hAnsi="Arial" w:cs="Arial"/>
          <w:i/>
        </w:rPr>
        <w:t>etc</w:t>
      </w:r>
      <w:proofErr w:type="spellEnd"/>
      <w:r w:rsidR="00D6588E" w:rsidRPr="00C94643">
        <w:rPr>
          <w:rFonts w:ascii="Arial" w:hAnsi="Arial" w:cs="Arial"/>
          <w:i/>
        </w:rPr>
        <w:t xml:space="preserve"> </w:t>
      </w:r>
      <w:r w:rsidRPr="00C94643">
        <w:rPr>
          <w:rFonts w:ascii="Arial" w:hAnsi="Arial" w:cs="Arial"/>
          <w:i/>
        </w:rPr>
        <w:t>(personnel may have more than one role)</w:t>
      </w:r>
    </w:p>
    <w:tbl>
      <w:tblPr>
        <w:tblW w:w="1124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065"/>
        <w:gridCol w:w="2700"/>
        <w:gridCol w:w="2700"/>
        <w:gridCol w:w="3780"/>
      </w:tblGrid>
      <w:tr w:rsidR="00D6588E" w:rsidRPr="00C94643" w14:paraId="41B5084C" w14:textId="77777777" w:rsidTr="00D6588E">
        <w:trPr>
          <w:trHeight w:val="482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AB04" w14:textId="6F3E1D7C" w:rsidR="00D6588E" w:rsidRPr="00C94643" w:rsidRDefault="00D6588E" w:rsidP="002E5087">
            <w:pPr>
              <w:pStyle w:val="Labels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4643">
              <w:rPr>
                <w:rFonts w:ascii="Arial" w:hAnsi="Arial" w:cs="Arial"/>
                <w:b/>
                <w:bCs/>
                <w:sz w:val="24"/>
                <w:szCs w:val="24"/>
              </w:rPr>
              <w:t>First Name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309D93" w14:textId="2487A2DF" w:rsidR="00D6588E" w:rsidRPr="00C94643" w:rsidRDefault="00D6588E" w:rsidP="002E5087">
            <w:pPr>
              <w:jc w:val="center"/>
              <w:rPr>
                <w:rFonts w:ascii="Arial" w:hAnsi="Arial" w:cs="Arial"/>
                <w:b/>
                <w:bCs/>
              </w:rPr>
            </w:pPr>
            <w:r w:rsidRPr="00C94643">
              <w:rPr>
                <w:rFonts w:ascii="Arial" w:hAnsi="Arial" w:cs="Arial"/>
                <w:b/>
                <w:bCs/>
              </w:rPr>
              <w:t>Last Name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6767C4" w14:textId="1323B123" w:rsidR="00D6588E" w:rsidRPr="00C94643" w:rsidRDefault="00D6588E" w:rsidP="002E5087">
            <w:pPr>
              <w:jc w:val="center"/>
              <w:rPr>
                <w:rFonts w:ascii="Arial" w:hAnsi="Arial" w:cs="Arial"/>
                <w:b/>
                <w:bCs/>
              </w:rPr>
            </w:pPr>
            <w:r w:rsidRPr="00C94643">
              <w:rPr>
                <w:rFonts w:ascii="Arial" w:hAnsi="Arial" w:cs="Arial"/>
                <w:b/>
                <w:bCs/>
              </w:rPr>
              <w:t>Email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04A1A5" w14:textId="3C6678C3" w:rsidR="00D6588E" w:rsidRPr="00C94643" w:rsidRDefault="00D6588E" w:rsidP="002E5087">
            <w:pPr>
              <w:jc w:val="center"/>
              <w:rPr>
                <w:rFonts w:ascii="Arial" w:hAnsi="Arial" w:cs="Arial"/>
                <w:b/>
                <w:bCs/>
              </w:rPr>
            </w:pPr>
            <w:r w:rsidRPr="00C94643">
              <w:rPr>
                <w:rFonts w:ascii="Arial" w:hAnsi="Arial" w:cs="Arial"/>
                <w:b/>
                <w:bCs/>
              </w:rPr>
              <w:t>Role at Site</w:t>
            </w:r>
          </w:p>
        </w:tc>
      </w:tr>
      <w:tr w:rsidR="00D6588E" w:rsidRPr="00C94643" w14:paraId="53089733" w14:textId="77777777" w:rsidTr="00D6588E">
        <w:trPr>
          <w:trHeight w:val="251"/>
        </w:trPr>
        <w:tc>
          <w:tcPr>
            <w:tcW w:w="2065" w:type="dxa"/>
            <w:tcBorders>
              <w:top w:val="single" w:sz="4" w:space="0" w:color="auto"/>
            </w:tcBorders>
          </w:tcPr>
          <w:p w14:paraId="590C2A78" w14:textId="77777777" w:rsidR="00D6588E" w:rsidRPr="00C94643" w:rsidRDefault="00D6588E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2C615C9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43E91D7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F6DCC6F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</w:tr>
      <w:tr w:rsidR="00D6588E" w:rsidRPr="00C94643" w14:paraId="2C9FA9BB" w14:textId="77777777" w:rsidTr="00D6588E">
        <w:trPr>
          <w:trHeight w:val="380"/>
        </w:trPr>
        <w:tc>
          <w:tcPr>
            <w:tcW w:w="2065" w:type="dxa"/>
          </w:tcPr>
          <w:p w14:paraId="0B9D6AD4" w14:textId="77777777" w:rsidR="00D6588E" w:rsidRPr="00C94643" w:rsidRDefault="00D6588E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14:paraId="3117FEB0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14:paraId="00927E35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  <w:shd w:val="clear" w:color="auto" w:fill="FFFFFF" w:themeFill="background1"/>
          </w:tcPr>
          <w:p w14:paraId="0F0069AF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</w:tr>
      <w:tr w:rsidR="00D6588E" w:rsidRPr="00C94643" w14:paraId="6F3CC281" w14:textId="77777777" w:rsidTr="00D6588E">
        <w:trPr>
          <w:trHeight w:val="380"/>
        </w:trPr>
        <w:tc>
          <w:tcPr>
            <w:tcW w:w="2065" w:type="dxa"/>
          </w:tcPr>
          <w:p w14:paraId="043F4291" w14:textId="77777777" w:rsidR="00D6588E" w:rsidRPr="00C94643" w:rsidRDefault="00D6588E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14:paraId="09E9656C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14:paraId="59E4868F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  <w:shd w:val="clear" w:color="auto" w:fill="FFFFFF" w:themeFill="background1"/>
          </w:tcPr>
          <w:p w14:paraId="2F0B057D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</w:tr>
      <w:tr w:rsidR="00D6588E" w:rsidRPr="00C94643" w14:paraId="0219AD93" w14:textId="77777777" w:rsidTr="00D6588E">
        <w:trPr>
          <w:trHeight w:val="380"/>
        </w:trPr>
        <w:tc>
          <w:tcPr>
            <w:tcW w:w="2065" w:type="dxa"/>
          </w:tcPr>
          <w:p w14:paraId="08FEAFF9" w14:textId="77777777" w:rsidR="00D6588E" w:rsidRPr="00C94643" w:rsidRDefault="00D6588E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14:paraId="2DB1A685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14:paraId="134E0599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  <w:shd w:val="clear" w:color="auto" w:fill="FFFFFF" w:themeFill="background1"/>
          </w:tcPr>
          <w:p w14:paraId="33398AC9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</w:tr>
      <w:tr w:rsidR="00D6588E" w:rsidRPr="00C94643" w14:paraId="71E38F63" w14:textId="77777777" w:rsidTr="00D6588E">
        <w:trPr>
          <w:trHeight w:val="380"/>
        </w:trPr>
        <w:tc>
          <w:tcPr>
            <w:tcW w:w="2065" w:type="dxa"/>
          </w:tcPr>
          <w:p w14:paraId="2E2490CF" w14:textId="77777777" w:rsidR="00D6588E" w:rsidRPr="00C94643" w:rsidRDefault="00D6588E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14:paraId="4BD415B7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14:paraId="2251E706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  <w:shd w:val="clear" w:color="auto" w:fill="FFFFFF" w:themeFill="background1"/>
          </w:tcPr>
          <w:p w14:paraId="3B1886FB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</w:tr>
      <w:tr w:rsidR="00D6588E" w:rsidRPr="00C94643" w14:paraId="38AC9D2F" w14:textId="77777777" w:rsidTr="00D6588E">
        <w:trPr>
          <w:trHeight w:val="380"/>
        </w:trPr>
        <w:tc>
          <w:tcPr>
            <w:tcW w:w="2065" w:type="dxa"/>
          </w:tcPr>
          <w:p w14:paraId="4200C92B" w14:textId="77777777" w:rsidR="00D6588E" w:rsidRPr="00C94643" w:rsidRDefault="00D6588E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14:paraId="3332485E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14:paraId="2B0F1E82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  <w:shd w:val="clear" w:color="auto" w:fill="FFFFFF" w:themeFill="background1"/>
          </w:tcPr>
          <w:p w14:paraId="7E122B54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</w:tr>
      <w:tr w:rsidR="00D6588E" w:rsidRPr="00C94643" w14:paraId="1FCE396E" w14:textId="77777777" w:rsidTr="00D6588E">
        <w:trPr>
          <w:trHeight w:val="380"/>
        </w:trPr>
        <w:tc>
          <w:tcPr>
            <w:tcW w:w="2065" w:type="dxa"/>
          </w:tcPr>
          <w:p w14:paraId="4419D0F9" w14:textId="77777777" w:rsidR="00D6588E" w:rsidRPr="00C94643" w:rsidRDefault="00D6588E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14:paraId="2D72BE1E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14:paraId="25F460B0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  <w:shd w:val="clear" w:color="auto" w:fill="FFFFFF" w:themeFill="background1"/>
          </w:tcPr>
          <w:p w14:paraId="2B2E06F9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</w:tr>
      <w:tr w:rsidR="00D6588E" w:rsidRPr="00C94643" w14:paraId="0F0E1D91" w14:textId="77777777" w:rsidTr="00D6588E">
        <w:trPr>
          <w:trHeight w:val="380"/>
        </w:trPr>
        <w:tc>
          <w:tcPr>
            <w:tcW w:w="2065" w:type="dxa"/>
          </w:tcPr>
          <w:p w14:paraId="5FC6109E" w14:textId="77777777" w:rsidR="00D6588E" w:rsidRPr="00C94643" w:rsidRDefault="00D6588E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14:paraId="4C7876EF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14:paraId="44777A21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  <w:shd w:val="clear" w:color="auto" w:fill="FFFFFF" w:themeFill="background1"/>
          </w:tcPr>
          <w:p w14:paraId="36950C85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</w:tr>
      <w:tr w:rsidR="00D6588E" w:rsidRPr="00C94643" w14:paraId="350CC093" w14:textId="77777777" w:rsidTr="00D6588E">
        <w:trPr>
          <w:trHeight w:val="380"/>
        </w:trPr>
        <w:tc>
          <w:tcPr>
            <w:tcW w:w="2065" w:type="dxa"/>
          </w:tcPr>
          <w:p w14:paraId="5116E05A" w14:textId="77777777" w:rsidR="00D6588E" w:rsidRPr="00C94643" w:rsidRDefault="00D6588E" w:rsidP="002E5087">
            <w:pPr>
              <w:pStyle w:val="Labels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14:paraId="75A9B316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14:paraId="0A483D65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  <w:shd w:val="clear" w:color="auto" w:fill="FFFFFF" w:themeFill="background1"/>
          </w:tcPr>
          <w:p w14:paraId="1067FC79" w14:textId="77777777" w:rsidR="00D6588E" w:rsidRPr="00C94643" w:rsidRDefault="00D6588E" w:rsidP="002E5087">
            <w:pPr>
              <w:rPr>
                <w:rFonts w:ascii="Arial" w:hAnsi="Arial" w:cs="Arial"/>
              </w:rPr>
            </w:pPr>
          </w:p>
        </w:tc>
      </w:tr>
    </w:tbl>
    <w:p w14:paraId="48425AC5" w14:textId="77777777" w:rsidR="00C219FB" w:rsidRPr="00C94643" w:rsidRDefault="00C219FB" w:rsidP="00C2310E">
      <w:pPr>
        <w:pStyle w:val="p1"/>
        <w:rPr>
          <w:rFonts w:ascii="Arial" w:hAnsi="Arial" w:cs="Arial"/>
          <w:bCs/>
          <w:sz w:val="26"/>
          <w:szCs w:val="26"/>
          <w:u w:val="single"/>
        </w:rPr>
      </w:pPr>
    </w:p>
    <w:p w14:paraId="50EC8DDC" w14:textId="77777777" w:rsidR="00813DAE" w:rsidRDefault="00813DAE" w:rsidP="00FF2B45">
      <w:pPr>
        <w:rPr>
          <w:rFonts w:ascii="Arial" w:hAnsi="Arial" w:cs="Arial"/>
          <w:b/>
          <w:sz w:val="26"/>
          <w:szCs w:val="26"/>
        </w:rPr>
      </w:pPr>
    </w:p>
    <w:p w14:paraId="67737B97" w14:textId="6B204B10" w:rsidR="00FF2B45" w:rsidRPr="00C94643" w:rsidRDefault="00FF2B45" w:rsidP="00FF2B45">
      <w:pPr>
        <w:rPr>
          <w:rFonts w:ascii="Arial" w:hAnsi="Arial" w:cs="Arial"/>
          <w:b/>
          <w:sz w:val="26"/>
          <w:szCs w:val="26"/>
        </w:rPr>
      </w:pPr>
      <w:r w:rsidRPr="00C94643">
        <w:rPr>
          <w:rFonts w:ascii="Arial" w:hAnsi="Arial" w:cs="Arial"/>
          <w:b/>
          <w:sz w:val="26"/>
          <w:szCs w:val="26"/>
        </w:rPr>
        <w:t>BEFORE YOU SUBMIT:</w:t>
      </w:r>
    </w:p>
    <w:p w14:paraId="545931C9" w14:textId="77777777" w:rsidR="00FF2B45" w:rsidRPr="00C94643" w:rsidRDefault="00FF2B45" w:rsidP="00FF2B45">
      <w:pPr>
        <w:rPr>
          <w:rFonts w:ascii="Arial" w:hAnsi="Arial" w:cs="Arial"/>
          <w:b/>
          <w:sz w:val="26"/>
          <w:szCs w:val="26"/>
        </w:rPr>
      </w:pPr>
      <w:r w:rsidRPr="00C94643">
        <w:rPr>
          <w:rFonts w:ascii="Arial" w:hAnsi="Arial" w:cs="Arial"/>
          <w:b/>
          <w:sz w:val="26"/>
          <w:szCs w:val="26"/>
        </w:rPr>
        <w:t xml:space="preserve">Application for NEALS Membership Checklist </w:t>
      </w:r>
    </w:p>
    <w:p w14:paraId="7CD7D55E" w14:textId="30A02320" w:rsidR="00FF2B45" w:rsidRPr="00C94643" w:rsidRDefault="00000000" w:rsidP="00FF2B45">
      <w:pPr>
        <w:rPr>
          <w:rFonts w:ascii="Arial" w:hAnsi="Arial" w:cs="Arial"/>
          <w:sz w:val="26"/>
          <w:szCs w:val="26"/>
        </w:rPr>
      </w:pPr>
      <w:sdt>
        <w:sdtPr>
          <w:rPr>
            <w:rFonts w:ascii="Arial" w:hAnsi="Arial" w:cs="Arial"/>
            <w:b/>
          </w:rPr>
          <w:id w:val="6911841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2A0" w:rsidRPr="00C9464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FF2B45" w:rsidRPr="00C94643">
        <w:rPr>
          <w:rFonts w:ascii="Arial" w:hAnsi="Arial" w:cs="Arial"/>
          <w:sz w:val="26"/>
          <w:szCs w:val="26"/>
        </w:rPr>
        <w:tab/>
        <w:t>Letter of Intent</w:t>
      </w:r>
    </w:p>
    <w:p w14:paraId="7F215FD2" w14:textId="14362BCB" w:rsidR="00FF2B45" w:rsidRPr="00C94643" w:rsidRDefault="00000000" w:rsidP="00FF2B45">
      <w:pPr>
        <w:rPr>
          <w:rFonts w:ascii="Arial" w:hAnsi="Arial" w:cs="Arial"/>
          <w:sz w:val="26"/>
          <w:szCs w:val="26"/>
        </w:rPr>
      </w:pPr>
      <w:sdt>
        <w:sdtPr>
          <w:rPr>
            <w:rFonts w:ascii="Arial" w:hAnsi="Arial" w:cs="Arial"/>
            <w:b/>
          </w:rPr>
          <w:id w:val="-1712263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2A0" w:rsidRPr="00C9464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FF2B45" w:rsidRPr="00C94643">
        <w:rPr>
          <w:rFonts w:ascii="Arial" w:hAnsi="Arial" w:cs="Arial"/>
          <w:sz w:val="26"/>
          <w:szCs w:val="26"/>
        </w:rPr>
        <w:tab/>
        <w:t>Completed NEALS Application</w:t>
      </w:r>
    </w:p>
    <w:p w14:paraId="3E65F20D" w14:textId="52163D13" w:rsidR="00FF2B45" w:rsidRPr="00C94643" w:rsidRDefault="00000000" w:rsidP="00FF2B45">
      <w:pPr>
        <w:rPr>
          <w:rFonts w:ascii="Arial" w:hAnsi="Arial" w:cs="Arial"/>
          <w:sz w:val="26"/>
          <w:szCs w:val="26"/>
        </w:rPr>
      </w:pPr>
      <w:sdt>
        <w:sdtPr>
          <w:rPr>
            <w:rFonts w:ascii="Arial" w:hAnsi="Arial" w:cs="Arial"/>
            <w:b/>
          </w:rPr>
          <w:id w:val="101621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52A0" w:rsidRPr="00C94643">
            <w:rPr>
              <w:rFonts w:ascii="Segoe UI Symbol" w:eastAsia="MS Gothic" w:hAnsi="Segoe UI Symbol" w:cs="Segoe UI Symbol"/>
              <w:b/>
            </w:rPr>
            <w:t>☐</w:t>
          </w:r>
        </w:sdtContent>
      </w:sdt>
      <w:r w:rsidR="00FF2B45" w:rsidRPr="00C94643">
        <w:rPr>
          <w:rFonts w:ascii="Arial" w:hAnsi="Arial" w:cs="Arial"/>
          <w:sz w:val="26"/>
          <w:szCs w:val="26"/>
        </w:rPr>
        <w:tab/>
        <w:t>CV</w:t>
      </w:r>
    </w:p>
    <w:p w14:paraId="66C839A3" w14:textId="2A5820C5" w:rsidR="001652A0" w:rsidRPr="00C94643" w:rsidRDefault="001652A0" w:rsidP="00FF2B45">
      <w:pPr>
        <w:rPr>
          <w:rFonts w:ascii="Arial" w:hAnsi="Arial" w:cs="Arial"/>
          <w:sz w:val="26"/>
          <w:szCs w:val="26"/>
        </w:rPr>
      </w:pPr>
    </w:p>
    <w:p w14:paraId="11EDF764" w14:textId="77777777" w:rsidR="001652A0" w:rsidRPr="00C94643" w:rsidRDefault="001652A0" w:rsidP="00FF2B45">
      <w:pPr>
        <w:rPr>
          <w:rFonts w:ascii="Arial" w:hAnsi="Arial" w:cs="Arial"/>
          <w:sz w:val="26"/>
          <w:szCs w:val="26"/>
        </w:rPr>
      </w:pPr>
    </w:p>
    <w:p w14:paraId="1008DCD7" w14:textId="6964F352" w:rsidR="00D6588E" w:rsidRPr="00C94643" w:rsidRDefault="00D6588E" w:rsidP="00C2310E">
      <w:pPr>
        <w:pStyle w:val="p1"/>
        <w:rPr>
          <w:rFonts w:ascii="Arial" w:hAnsi="Arial" w:cs="Arial"/>
          <w:b/>
          <w:sz w:val="26"/>
          <w:szCs w:val="26"/>
          <w:u w:val="single"/>
        </w:rPr>
      </w:pPr>
    </w:p>
    <w:p w14:paraId="60D78227" w14:textId="77777777" w:rsidR="001652A0" w:rsidRPr="00C94643" w:rsidRDefault="001652A0" w:rsidP="00C2310E">
      <w:pPr>
        <w:pStyle w:val="p1"/>
        <w:rPr>
          <w:rFonts w:ascii="Arial" w:hAnsi="Arial" w:cs="Arial"/>
          <w:b/>
          <w:sz w:val="26"/>
          <w:szCs w:val="26"/>
          <w:u w:val="single"/>
        </w:rPr>
      </w:pPr>
    </w:p>
    <w:p w14:paraId="259C6CD7" w14:textId="3989C14E" w:rsidR="00FF2B45" w:rsidRPr="00C94643" w:rsidRDefault="00FF2B45" w:rsidP="001652A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94643">
        <w:rPr>
          <w:rFonts w:ascii="Arial" w:hAnsi="Arial" w:cs="Arial"/>
          <w:b/>
          <w:bCs/>
          <w:sz w:val="24"/>
          <w:szCs w:val="24"/>
        </w:rPr>
        <w:t xml:space="preserve">Return all </w:t>
      </w:r>
      <w:r w:rsidR="001652A0" w:rsidRPr="00C94643">
        <w:rPr>
          <w:rFonts w:ascii="Arial" w:hAnsi="Arial" w:cs="Arial"/>
          <w:b/>
          <w:bCs/>
          <w:sz w:val="24"/>
          <w:szCs w:val="24"/>
        </w:rPr>
        <w:t xml:space="preserve">application </w:t>
      </w:r>
      <w:r w:rsidRPr="00C94643">
        <w:rPr>
          <w:rFonts w:ascii="Arial" w:hAnsi="Arial" w:cs="Arial"/>
          <w:b/>
          <w:bCs/>
          <w:sz w:val="24"/>
          <w:szCs w:val="24"/>
        </w:rPr>
        <w:t xml:space="preserve">materials </w:t>
      </w:r>
      <w:r w:rsidR="00340661">
        <w:rPr>
          <w:rFonts w:ascii="Arial" w:hAnsi="Arial" w:cs="Arial"/>
          <w:b/>
          <w:bCs/>
          <w:sz w:val="24"/>
          <w:szCs w:val="24"/>
        </w:rPr>
        <w:t xml:space="preserve">as a single pdf document </w:t>
      </w:r>
      <w:r w:rsidRPr="00C94643">
        <w:rPr>
          <w:rFonts w:ascii="Arial" w:hAnsi="Arial" w:cs="Arial"/>
          <w:b/>
          <w:bCs/>
          <w:sz w:val="24"/>
          <w:szCs w:val="24"/>
        </w:rPr>
        <w:t>to:</w:t>
      </w:r>
    </w:p>
    <w:p w14:paraId="5E2D03F3" w14:textId="76DA0FC0" w:rsidR="001652A0" w:rsidRPr="00C94643" w:rsidRDefault="0028127F" w:rsidP="001652A0">
      <w:pPr>
        <w:pStyle w:val="p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Beverly Smits</w:t>
      </w:r>
      <w:r w:rsidR="00FF2B45" w:rsidRPr="00C94643">
        <w:rPr>
          <w:rFonts w:ascii="Arial" w:hAnsi="Arial" w:cs="Arial"/>
          <w:sz w:val="24"/>
          <w:szCs w:val="24"/>
        </w:rPr>
        <w:t xml:space="preserve">, NEALS </w:t>
      </w:r>
      <w:r>
        <w:rPr>
          <w:rFonts w:ascii="Arial" w:hAnsi="Arial" w:cs="Arial"/>
          <w:sz w:val="24"/>
          <w:szCs w:val="24"/>
        </w:rPr>
        <w:t>Program Manager</w:t>
      </w:r>
      <w:r w:rsidR="00FF2B45" w:rsidRPr="00C94643">
        <w:rPr>
          <w:rFonts w:ascii="Arial" w:hAnsi="Arial" w:cs="Arial"/>
          <w:sz w:val="24"/>
          <w:szCs w:val="24"/>
        </w:rPr>
        <w:t xml:space="preserve"> </w:t>
      </w:r>
    </w:p>
    <w:p w14:paraId="6A1EE7A7" w14:textId="0A5B991D" w:rsidR="00D6588E" w:rsidRPr="00C94643" w:rsidRDefault="00000000" w:rsidP="001652A0">
      <w:pPr>
        <w:pStyle w:val="p1"/>
        <w:jc w:val="center"/>
        <w:rPr>
          <w:rFonts w:ascii="Arial" w:hAnsi="Arial" w:cs="Arial"/>
          <w:b/>
          <w:sz w:val="24"/>
          <w:szCs w:val="24"/>
          <w:u w:val="single"/>
        </w:rPr>
      </w:pPr>
      <w:hyperlink r:id="rId12" w:history="1">
        <w:r w:rsidR="0028127F">
          <w:rPr>
            <w:rStyle w:val="Hyperlink"/>
            <w:rFonts w:ascii="Arial" w:hAnsi="Arial" w:cs="Arial"/>
            <w:sz w:val="24"/>
            <w:szCs w:val="24"/>
          </w:rPr>
          <w:t>bsmits@neals.org</w:t>
        </w:r>
      </w:hyperlink>
    </w:p>
    <w:p w14:paraId="34613FFB" w14:textId="77777777" w:rsidR="00D6588E" w:rsidRPr="00C94643" w:rsidRDefault="00D6588E" w:rsidP="00C2310E">
      <w:pPr>
        <w:pStyle w:val="p1"/>
        <w:rPr>
          <w:rFonts w:ascii="Arial" w:hAnsi="Arial" w:cs="Arial"/>
          <w:b/>
          <w:sz w:val="26"/>
          <w:szCs w:val="26"/>
          <w:u w:val="single"/>
        </w:rPr>
      </w:pPr>
    </w:p>
    <w:sectPr w:rsidR="00D6588E" w:rsidRPr="00C94643" w:rsidSect="004A3205">
      <w:headerReference w:type="default" r:id="rId13"/>
      <w:footerReference w:type="even" r:id="rId14"/>
      <w:footerReference w:type="default" r:id="rId15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ED409" w14:textId="77777777" w:rsidR="00377D75" w:rsidRDefault="00377D75" w:rsidP="001A0130">
      <w:pPr>
        <w:spacing w:after="0" w:line="240" w:lineRule="auto"/>
      </w:pPr>
      <w:r>
        <w:separator/>
      </w:r>
    </w:p>
  </w:endnote>
  <w:endnote w:type="continuationSeparator" w:id="0">
    <w:p w14:paraId="12F9CAE4" w14:textId="77777777" w:rsidR="00377D75" w:rsidRDefault="00377D75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6801966"/>
      <w:docPartObj>
        <w:docPartGallery w:val="Page Numbers (Bottom of Page)"/>
        <w:docPartUnique/>
      </w:docPartObj>
    </w:sdtPr>
    <w:sdtContent>
      <w:p w14:paraId="7A934253" w14:textId="77777777" w:rsidR="00D66EAC" w:rsidRDefault="00D66EAC" w:rsidP="00003832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E6462EF" w14:textId="77777777" w:rsidR="00D66EAC" w:rsidRDefault="00D66EAC" w:rsidP="00D66EAC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31613076"/>
      <w:docPartObj>
        <w:docPartGallery w:val="Page Numbers (Bottom of Page)"/>
        <w:docPartUnique/>
      </w:docPartObj>
    </w:sdtPr>
    <w:sdtContent>
      <w:p w14:paraId="30DB4A39" w14:textId="77777777" w:rsidR="00D66EAC" w:rsidRDefault="00D66EAC" w:rsidP="00003832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BB433F" w14:textId="77777777" w:rsidR="00D66EAC" w:rsidRDefault="00D66EAC" w:rsidP="00D66EAC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89BBD" w14:textId="77777777" w:rsidR="00377D75" w:rsidRDefault="00377D75" w:rsidP="001A0130">
      <w:pPr>
        <w:spacing w:after="0" w:line="240" w:lineRule="auto"/>
      </w:pPr>
      <w:r>
        <w:separator/>
      </w:r>
    </w:p>
  </w:footnote>
  <w:footnote w:type="continuationSeparator" w:id="0">
    <w:p w14:paraId="39C60E78" w14:textId="77777777" w:rsidR="00377D75" w:rsidRDefault="00377D75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9A5B2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039336A" wp14:editId="3D7636C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6D0344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&#13;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&#13;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&#13;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&#13;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<v:oval id="Oval 22" o:spid="_x0000_s1031" style="position:absolute;width:6444;height:64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&#13;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&#13;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&#13;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75001881">
    <w:abstractNumId w:val="1"/>
  </w:num>
  <w:num w:numId="2" w16cid:durableId="235168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C2310E"/>
    <w:rsid w:val="00014583"/>
    <w:rsid w:val="00144563"/>
    <w:rsid w:val="001652A0"/>
    <w:rsid w:val="001A0130"/>
    <w:rsid w:val="00232876"/>
    <w:rsid w:val="00267116"/>
    <w:rsid w:val="0028127F"/>
    <w:rsid w:val="002D4F57"/>
    <w:rsid w:val="002E3B19"/>
    <w:rsid w:val="002F58E0"/>
    <w:rsid w:val="00340661"/>
    <w:rsid w:val="00355DEE"/>
    <w:rsid w:val="00377D75"/>
    <w:rsid w:val="003B49EC"/>
    <w:rsid w:val="003D55FB"/>
    <w:rsid w:val="00402433"/>
    <w:rsid w:val="0045222A"/>
    <w:rsid w:val="004A3205"/>
    <w:rsid w:val="004B47A9"/>
    <w:rsid w:val="004B6B27"/>
    <w:rsid w:val="004F0368"/>
    <w:rsid w:val="00517E3D"/>
    <w:rsid w:val="005939EF"/>
    <w:rsid w:val="005A20B8"/>
    <w:rsid w:val="005B6650"/>
    <w:rsid w:val="005C4D9D"/>
    <w:rsid w:val="005E6FA8"/>
    <w:rsid w:val="006027C2"/>
    <w:rsid w:val="0061446A"/>
    <w:rsid w:val="006662D2"/>
    <w:rsid w:val="00687CFB"/>
    <w:rsid w:val="00696B6E"/>
    <w:rsid w:val="006A5F0E"/>
    <w:rsid w:val="006C28FD"/>
    <w:rsid w:val="007718C6"/>
    <w:rsid w:val="00795A3E"/>
    <w:rsid w:val="007D647B"/>
    <w:rsid w:val="008045C5"/>
    <w:rsid w:val="00813DAE"/>
    <w:rsid w:val="00835F7E"/>
    <w:rsid w:val="008443D4"/>
    <w:rsid w:val="00866BB6"/>
    <w:rsid w:val="00872D54"/>
    <w:rsid w:val="009139D6"/>
    <w:rsid w:val="009E70CA"/>
    <w:rsid w:val="00AA40B6"/>
    <w:rsid w:val="00BA66C3"/>
    <w:rsid w:val="00C17722"/>
    <w:rsid w:val="00C219FB"/>
    <w:rsid w:val="00C2310E"/>
    <w:rsid w:val="00C8138B"/>
    <w:rsid w:val="00C94643"/>
    <w:rsid w:val="00CB16D2"/>
    <w:rsid w:val="00CD05DC"/>
    <w:rsid w:val="00CD5B0D"/>
    <w:rsid w:val="00CF172D"/>
    <w:rsid w:val="00D01B12"/>
    <w:rsid w:val="00D4291A"/>
    <w:rsid w:val="00D6588E"/>
    <w:rsid w:val="00D66EAC"/>
    <w:rsid w:val="00DB3723"/>
    <w:rsid w:val="00DC1831"/>
    <w:rsid w:val="00E3286D"/>
    <w:rsid w:val="00E413DD"/>
    <w:rsid w:val="00F40180"/>
    <w:rsid w:val="00F53FDC"/>
    <w:rsid w:val="00FA3EB3"/>
    <w:rsid w:val="00FD35A6"/>
    <w:rsid w:val="00FF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99A5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customStyle="1" w:styleId="p1">
    <w:name w:val="p1"/>
    <w:basedOn w:val="Normal"/>
    <w:rsid w:val="00C2310E"/>
    <w:pPr>
      <w:spacing w:after="0" w:line="240" w:lineRule="auto"/>
    </w:pPr>
    <w:rPr>
      <w:rFonts w:ascii="Helvetica" w:hAnsi="Helvetica" w:cs="Times New Roman"/>
      <w:sz w:val="17"/>
      <w:szCs w:val="17"/>
    </w:rPr>
  </w:style>
  <w:style w:type="character" w:styleId="PageNumber">
    <w:name w:val="page number"/>
    <w:basedOn w:val="DefaultParagraphFont"/>
    <w:uiPriority w:val="99"/>
    <w:semiHidden/>
    <w:unhideWhenUsed/>
    <w:rsid w:val="00D66EAC"/>
  </w:style>
  <w:style w:type="character" w:styleId="Hyperlink">
    <w:name w:val="Hyperlink"/>
    <w:basedOn w:val="DefaultParagraphFont"/>
    <w:uiPriority w:val="99"/>
    <w:unhideWhenUsed/>
    <w:rsid w:val="00FF2B45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2B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127F"/>
    <w:rPr>
      <w:color w:val="00578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smits@neals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eals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aralincoln/Library/Containers/com.microsoft.Word/Data/Library/Application%20Support/Microsoft/Office/16.0/DTS/Search/%7bF053DDB4-F3FF-B94A-8ED6-BFE99C42B476%7dtf22762757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26A63B5-B981-4644-90AE-0912FB8CC4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{F053DDB4-F3FF-B94A-8ED6-BFE99C42B476}tf22762757.dotx</Template>
  <TotalTime>0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2022-10-21T13:22:00Z</dcterms:created>
  <dcterms:modified xsi:type="dcterms:W3CDTF">2022-10-21T13:22:00Z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